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940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5095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</w:rPr>
        <w:t>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Башаров </w:t>
      </w:r>
      <w:r>
        <w:rPr>
          <w:rFonts w:ascii="Times New Roman" w:eastAsia="Times New Roman" w:hAnsi="Times New Roman" w:cs="Times New Roman"/>
          <w:sz w:val="28"/>
          <w:szCs w:val="28"/>
        </w:rPr>
        <w:t>Арслан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правонарушения предусмотренного ч.1 ст. 20.25 Кодекса Российской Федерации об административных правонарушениях, ранее привлекалась по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л. 20 Кодекса Российской Федерации об административных правонарушениях.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 Ходатайств не поступило.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1, дом-38 квартира-2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 А.Р.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в судебное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</w:t>
      </w:r>
      <w:r>
        <w:rPr>
          <w:rFonts w:ascii="Times New Roman" w:eastAsia="Times New Roman" w:hAnsi="Times New Roman" w:cs="Times New Roman"/>
          <w:sz w:val="28"/>
          <w:szCs w:val="28"/>
        </w:rPr>
        <w:t>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 А.Р.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Башарова А.Р.,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5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 за совершение правонарушения, предусмотренного ч. 2 ст. 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>,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</w:t>
      </w:r>
      <w:r>
        <w:rPr>
          <w:rFonts w:ascii="Times New Roman" w:eastAsia="Times New Roman" w:hAnsi="Times New Roman" w:cs="Times New Roman"/>
          <w:sz w:val="28"/>
          <w:szCs w:val="28"/>
        </w:rPr>
        <w:t>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Башарова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Башаров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Арслан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</w:t>
      </w:r>
      <w:r>
        <w:rPr>
          <w:rFonts w:ascii="Times New Roman" w:eastAsia="Times New Roman" w:hAnsi="Times New Roman" w:cs="Times New Roman"/>
          <w:sz w:val="28"/>
          <w:szCs w:val="28"/>
        </w:rPr>
        <w:t>0.00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Башарову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02620109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ind w:firstLine="708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11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50556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5rplc-30">
    <w:name w:val="cat-UserDefined grp-35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header" Target="header1.xml" /><Relationship Id="rId12" Type="http://schemas.openxmlformats.org/officeDocument/2006/relationships/glossaryDocument" Target="glossary/document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44FC6-8D59-4ED9-BBE7-2ADF00A908D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